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934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4995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Мансура </w:t>
      </w:r>
      <w:r>
        <w:rPr>
          <w:rFonts w:ascii="Times New Roman" w:eastAsia="Times New Roman" w:hAnsi="Times New Roman" w:cs="Times New Roman"/>
          <w:sz w:val="28"/>
          <w:szCs w:val="28"/>
        </w:rPr>
        <w:t>Мухмадовича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</w:t>
      </w:r>
      <w:r>
        <w:rPr>
          <w:rFonts w:ascii="Times New Roman" w:eastAsia="Times New Roman" w:hAnsi="Times New Roman" w:cs="Times New Roman"/>
          <w:sz w:val="28"/>
          <w:szCs w:val="28"/>
        </w:rPr>
        <w:t>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4, д. 15, кв. 94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3.1 ст. 12.5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Габартуев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 </w:t>
      </w:r>
      <w:r>
        <w:rPr>
          <w:rFonts w:ascii="Times New Roman" w:eastAsia="Times New Roman" w:hAnsi="Times New Roman" w:cs="Times New Roman"/>
          <w:sz w:val="28"/>
          <w:szCs w:val="28"/>
        </w:rPr>
        <w:t>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cat-UserDefinedgrp-33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3.1 ст. 12.5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административную ответственность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Мансура </w:t>
      </w:r>
      <w:r>
        <w:rPr>
          <w:rFonts w:ascii="Times New Roman" w:eastAsia="Times New Roman" w:hAnsi="Times New Roman" w:cs="Times New Roman"/>
          <w:sz w:val="28"/>
          <w:szCs w:val="28"/>
        </w:rPr>
        <w:t>Мухмадовича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Габартуев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0412365400155009342620129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934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7">
    <w:name w:val="cat-UserDefined grp-33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